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6D0" w:rsidRPr="00E72259" w:rsidRDefault="0004463A" w:rsidP="0004463A">
      <w:pPr>
        <w:shd w:val="clear" w:color="auto" w:fill="FFFFFF"/>
        <w:tabs>
          <w:tab w:val="left" w:pos="615"/>
          <w:tab w:val="center" w:pos="4677"/>
        </w:tabs>
        <w:ind w:left="-1276"/>
        <w:rPr>
          <w:sz w:val="28"/>
          <w:szCs w:val="28"/>
        </w:rPr>
      </w:pPr>
      <w:r>
        <w:rPr>
          <w:noProof/>
          <w:sz w:val="28"/>
          <w:szCs w:val="28"/>
        </w:rPr>
        <w:drawing>
          <wp:inline distT="0" distB="0" distL="0" distR="0">
            <wp:extent cx="7353120" cy="9195371"/>
            <wp:effectExtent l="19050" t="0" r="180" b="0"/>
            <wp:docPr id="1" name="Рисунок 1" descr="E:\2018-11-0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8-11-05\007.jpg"/>
                    <pic:cNvPicPr>
                      <a:picLocks noChangeAspect="1" noChangeArrowheads="1"/>
                    </pic:cNvPicPr>
                  </pic:nvPicPr>
                  <pic:blipFill>
                    <a:blip r:embed="rId6" cstate="print"/>
                    <a:srcRect/>
                    <a:stretch>
                      <a:fillRect/>
                    </a:stretch>
                  </pic:blipFill>
                  <pic:spPr bwMode="auto">
                    <a:xfrm>
                      <a:off x="0" y="0"/>
                      <a:ext cx="7361353" cy="9205667"/>
                    </a:xfrm>
                    <a:prstGeom prst="rect">
                      <a:avLst/>
                    </a:prstGeom>
                    <a:noFill/>
                    <a:ln w="9525">
                      <a:noFill/>
                      <a:miter lim="800000"/>
                      <a:headEnd/>
                      <a:tailEnd/>
                    </a:ln>
                  </pic:spPr>
                </pic:pic>
              </a:graphicData>
            </a:graphic>
          </wp:inline>
        </w:drawing>
      </w:r>
      <w:r>
        <w:rPr>
          <w:sz w:val="28"/>
          <w:szCs w:val="28"/>
        </w:rPr>
        <w:lastRenderedPageBreak/>
        <w:tab/>
      </w:r>
    </w:p>
    <w:p w:rsidR="002946D0" w:rsidRPr="00E72259" w:rsidRDefault="002946D0" w:rsidP="002946D0">
      <w:pPr>
        <w:shd w:val="clear" w:color="auto" w:fill="FFFFFF"/>
        <w:rPr>
          <w:sz w:val="28"/>
          <w:szCs w:val="28"/>
        </w:rPr>
      </w:pPr>
    </w:p>
    <w:p w:rsidR="002946D0" w:rsidRPr="002946D0" w:rsidRDefault="002946D0" w:rsidP="0004463A">
      <w:pPr>
        <w:pStyle w:val="a5"/>
        <w:shd w:val="clear" w:color="auto" w:fill="auto"/>
        <w:tabs>
          <w:tab w:val="left" w:pos="142"/>
          <w:tab w:val="left" w:pos="709"/>
        </w:tabs>
        <w:spacing w:line="240" w:lineRule="auto"/>
        <w:ind w:left="142" w:right="60" w:firstLine="0"/>
        <w:rPr>
          <w:sz w:val="28"/>
          <w:szCs w:val="28"/>
        </w:rPr>
      </w:pPr>
      <w:r w:rsidRPr="002946D0">
        <w:rPr>
          <w:sz w:val="28"/>
          <w:szCs w:val="28"/>
        </w:rPr>
        <w:t>совершен, предыдущего поведения учащегося, его психофизического и эмоционального состояния;</w:t>
      </w:r>
    </w:p>
    <w:p w:rsidR="002946D0" w:rsidRPr="002946D0" w:rsidRDefault="002946D0" w:rsidP="002946D0">
      <w:pPr>
        <w:pStyle w:val="a5"/>
        <w:numPr>
          <w:ilvl w:val="0"/>
          <w:numId w:val="5"/>
        </w:numPr>
        <w:shd w:val="clear" w:color="auto" w:fill="auto"/>
        <w:tabs>
          <w:tab w:val="left" w:pos="142"/>
          <w:tab w:val="left" w:pos="1163"/>
          <w:tab w:val="left" w:leader="underscore" w:pos="9419"/>
        </w:tabs>
        <w:spacing w:line="240" w:lineRule="auto"/>
        <w:ind w:left="20" w:firstLine="142"/>
        <w:rPr>
          <w:sz w:val="28"/>
          <w:szCs w:val="28"/>
        </w:rPr>
      </w:pPr>
      <w:r w:rsidRPr="002946D0">
        <w:rPr>
          <w:sz w:val="28"/>
          <w:szCs w:val="28"/>
        </w:rPr>
        <w:t>внесение предложений директору Учреждения, педагогическому совету в части применения к учащимся мер дисциплинарного взыскания.</w:t>
      </w:r>
    </w:p>
    <w:p w:rsidR="002946D0" w:rsidRPr="002946D0" w:rsidRDefault="002946D0" w:rsidP="002946D0">
      <w:pPr>
        <w:pStyle w:val="a5"/>
        <w:shd w:val="clear" w:color="auto" w:fill="auto"/>
        <w:tabs>
          <w:tab w:val="left" w:pos="0"/>
          <w:tab w:val="left" w:pos="1163"/>
          <w:tab w:val="left" w:leader="underscore" w:pos="9419"/>
        </w:tabs>
        <w:spacing w:line="240" w:lineRule="auto"/>
        <w:ind w:firstLine="0"/>
        <w:rPr>
          <w:sz w:val="28"/>
          <w:szCs w:val="28"/>
        </w:rPr>
      </w:pPr>
      <w:bookmarkStart w:id="0" w:name="bookmark2"/>
      <w:r w:rsidRPr="002946D0">
        <w:rPr>
          <w:sz w:val="28"/>
          <w:szCs w:val="28"/>
        </w:rPr>
        <w:t>2. Формирование Комиссии и организация ее работы</w:t>
      </w:r>
      <w:bookmarkEnd w:id="0"/>
    </w:p>
    <w:p w:rsidR="002946D0" w:rsidRPr="002946D0" w:rsidRDefault="002946D0" w:rsidP="002946D0">
      <w:pPr>
        <w:pStyle w:val="a5"/>
        <w:shd w:val="clear" w:color="auto" w:fill="auto"/>
        <w:tabs>
          <w:tab w:val="left" w:pos="142"/>
          <w:tab w:val="left" w:pos="426"/>
          <w:tab w:val="left" w:pos="709"/>
          <w:tab w:val="left" w:leader="underscore" w:pos="3793"/>
        </w:tabs>
        <w:spacing w:line="240" w:lineRule="auto"/>
        <w:ind w:right="60" w:firstLine="0"/>
        <w:rPr>
          <w:sz w:val="28"/>
          <w:szCs w:val="28"/>
        </w:rPr>
      </w:pPr>
      <w:r w:rsidRPr="002946D0">
        <w:rPr>
          <w:sz w:val="28"/>
          <w:szCs w:val="28"/>
        </w:rPr>
        <w:t>2.1. В состав Комиссии входят представители педагогического коллектива Учреждения, а именно</w:t>
      </w:r>
    </w:p>
    <w:p w:rsidR="002946D0" w:rsidRPr="002946D0" w:rsidRDefault="002946D0" w:rsidP="002946D0">
      <w:pPr>
        <w:pStyle w:val="a5"/>
        <w:numPr>
          <w:ilvl w:val="0"/>
          <w:numId w:val="5"/>
        </w:numPr>
        <w:shd w:val="clear" w:color="auto" w:fill="auto"/>
        <w:tabs>
          <w:tab w:val="left" w:pos="142"/>
          <w:tab w:val="left" w:pos="426"/>
          <w:tab w:val="left" w:pos="709"/>
          <w:tab w:val="left" w:pos="1158"/>
          <w:tab w:val="left" w:leader="underscore" w:pos="6928"/>
        </w:tabs>
        <w:spacing w:line="240" w:lineRule="auto"/>
        <w:ind w:left="20" w:firstLine="142"/>
        <w:rPr>
          <w:sz w:val="28"/>
          <w:szCs w:val="28"/>
        </w:rPr>
      </w:pPr>
      <w:r w:rsidRPr="002946D0">
        <w:rPr>
          <w:sz w:val="28"/>
          <w:szCs w:val="28"/>
        </w:rPr>
        <w:t>заместитель директора по воспитательной работе</w:t>
      </w:r>
    </w:p>
    <w:p w:rsidR="002946D0" w:rsidRPr="002946D0" w:rsidRDefault="002946D0" w:rsidP="002946D0">
      <w:pPr>
        <w:pStyle w:val="a5"/>
        <w:numPr>
          <w:ilvl w:val="0"/>
          <w:numId w:val="5"/>
        </w:numPr>
        <w:shd w:val="clear" w:color="auto" w:fill="auto"/>
        <w:tabs>
          <w:tab w:val="left" w:pos="142"/>
          <w:tab w:val="left" w:pos="426"/>
          <w:tab w:val="left" w:pos="709"/>
          <w:tab w:val="left" w:pos="1163"/>
        </w:tabs>
        <w:spacing w:line="240" w:lineRule="auto"/>
        <w:ind w:firstLine="142"/>
        <w:rPr>
          <w:sz w:val="28"/>
          <w:szCs w:val="28"/>
        </w:rPr>
      </w:pPr>
      <w:r w:rsidRPr="002946D0">
        <w:rPr>
          <w:sz w:val="28"/>
          <w:szCs w:val="28"/>
        </w:rPr>
        <w:t>педагог-психолог</w:t>
      </w:r>
    </w:p>
    <w:p w:rsidR="002946D0" w:rsidRPr="002946D0" w:rsidRDefault="00B77EAE" w:rsidP="002946D0">
      <w:pPr>
        <w:pStyle w:val="a5"/>
        <w:numPr>
          <w:ilvl w:val="0"/>
          <w:numId w:val="5"/>
        </w:numPr>
        <w:shd w:val="clear" w:color="auto" w:fill="auto"/>
        <w:tabs>
          <w:tab w:val="left" w:pos="142"/>
          <w:tab w:val="left" w:pos="426"/>
          <w:tab w:val="left" w:pos="709"/>
          <w:tab w:val="left" w:pos="1134"/>
        </w:tabs>
        <w:spacing w:line="240" w:lineRule="auto"/>
        <w:ind w:right="20" w:firstLine="142"/>
        <w:rPr>
          <w:sz w:val="28"/>
          <w:szCs w:val="28"/>
        </w:rPr>
      </w:pPr>
      <w:r>
        <w:rPr>
          <w:sz w:val="28"/>
          <w:szCs w:val="28"/>
        </w:rPr>
        <w:t>три</w:t>
      </w:r>
      <w:r w:rsidR="002946D0" w:rsidRPr="002946D0">
        <w:rPr>
          <w:sz w:val="28"/>
          <w:szCs w:val="28"/>
        </w:rPr>
        <w:t xml:space="preserve"> наиболее квалифицированных и авторитетных представителя</w:t>
      </w:r>
      <w:r>
        <w:rPr>
          <w:sz w:val="28"/>
          <w:szCs w:val="28"/>
        </w:rPr>
        <w:t xml:space="preserve"> от педагогических работников</w:t>
      </w:r>
      <w:r w:rsidR="002946D0" w:rsidRPr="002946D0">
        <w:rPr>
          <w:sz w:val="28"/>
          <w:szCs w:val="28"/>
        </w:rPr>
        <w:t>.</w:t>
      </w:r>
    </w:p>
    <w:p w:rsidR="002946D0" w:rsidRPr="002946D0" w:rsidRDefault="002946D0" w:rsidP="002946D0">
      <w:pPr>
        <w:pStyle w:val="a5"/>
        <w:numPr>
          <w:ilvl w:val="0"/>
          <w:numId w:val="6"/>
        </w:numPr>
        <w:shd w:val="clear" w:color="auto" w:fill="auto"/>
        <w:tabs>
          <w:tab w:val="left" w:pos="142"/>
          <w:tab w:val="left" w:pos="426"/>
          <w:tab w:val="left" w:pos="709"/>
          <w:tab w:val="left" w:pos="1561"/>
        </w:tabs>
        <w:spacing w:line="240" w:lineRule="auto"/>
        <w:ind w:right="20" w:firstLine="0"/>
        <w:rPr>
          <w:sz w:val="28"/>
          <w:szCs w:val="28"/>
        </w:rPr>
      </w:pPr>
      <w:r w:rsidRPr="002946D0">
        <w:rPr>
          <w:sz w:val="28"/>
          <w:szCs w:val="28"/>
        </w:rPr>
        <w:t>Персональный состав Комиссии на каждый учебный год утверждается приказом директора.</w:t>
      </w:r>
    </w:p>
    <w:p w:rsidR="002946D0" w:rsidRPr="002946D0" w:rsidRDefault="002946D0" w:rsidP="002946D0">
      <w:pPr>
        <w:pStyle w:val="a5"/>
        <w:numPr>
          <w:ilvl w:val="0"/>
          <w:numId w:val="6"/>
        </w:numPr>
        <w:shd w:val="clear" w:color="auto" w:fill="auto"/>
        <w:tabs>
          <w:tab w:val="left" w:pos="142"/>
          <w:tab w:val="left" w:pos="426"/>
          <w:tab w:val="left" w:pos="709"/>
          <w:tab w:val="left" w:pos="1398"/>
          <w:tab w:val="left" w:leader="underscore" w:pos="5204"/>
        </w:tabs>
        <w:spacing w:line="240" w:lineRule="auto"/>
        <w:ind w:left="20" w:hanging="20"/>
        <w:jc w:val="left"/>
        <w:rPr>
          <w:sz w:val="28"/>
          <w:szCs w:val="28"/>
        </w:rPr>
      </w:pPr>
      <w:r w:rsidRPr="002946D0">
        <w:rPr>
          <w:sz w:val="28"/>
          <w:szCs w:val="28"/>
        </w:rPr>
        <w:t>Директор Учреждения не имеет права входить в состав Комиссии.</w:t>
      </w:r>
    </w:p>
    <w:p w:rsidR="002946D0" w:rsidRPr="002946D0" w:rsidRDefault="002946D0" w:rsidP="002946D0">
      <w:pPr>
        <w:pStyle w:val="a5"/>
        <w:numPr>
          <w:ilvl w:val="0"/>
          <w:numId w:val="6"/>
        </w:numPr>
        <w:shd w:val="clear" w:color="auto" w:fill="auto"/>
        <w:tabs>
          <w:tab w:val="left" w:pos="142"/>
          <w:tab w:val="left" w:pos="567"/>
        </w:tabs>
        <w:spacing w:line="240" w:lineRule="auto"/>
        <w:ind w:right="20" w:firstLine="0"/>
        <w:rPr>
          <w:sz w:val="28"/>
          <w:szCs w:val="28"/>
        </w:rPr>
      </w:pPr>
      <w:r w:rsidRPr="002946D0">
        <w:rPr>
          <w:sz w:val="28"/>
          <w:szCs w:val="28"/>
        </w:rPr>
        <w:t>Члены Комиссии и привлекаемые к ее работе физические лица работают на безвозмездной основе.</w:t>
      </w:r>
    </w:p>
    <w:p w:rsidR="002946D0" w:rsidRPr="002946D0" w:rsidRDefault="002946D0" w:rsidP="002946D0">
      <w:pPr>
        <w:pStyle w:val="a5"/>
        <w:numPr>
          <w:ilvl w:val="0"/>
          <w:numId w:val="6"/>
        </w:numPr>
        <w:shd w:val="clear" w:color="auto" w:fill="auto"/>
        <w:tabs>
          <w:tab w:val="left" w:pos="142"/>
          <w:tab w:val="left" w:pos="567"/>
        </w:tabs>
        <w:spacing w:line="240" w:lineRule="auto"/>
        <w:ind w:right="20" w:firstLine="0"/>
        <w:rPr>
          <w:sz w:val="28"/>
          <w:szCs w:val="28"/>
        </w:rPr>
      </w:pPr>
      <w:r w:rsidRPr="002946D0">
        <w:rPr>
          <w:sz w:val="28"/>
          <w:szCs w:val="28"/>
        </w:rPr>
        <w:t>Председателем Комиссии и секретарь Комиссии избираются из числа членов комиссии на её первом заседании.</w:t>
      </w:r>
    </w:p>
    <w:p w:rsidR="002946D0" w:rsidRPr="002946D0" w:rsidRDefault="002946D0" w:rsidP="002946D0">
      <w:pPr>
        <w:pStyle w:val="a5"/>
        <w:numPr>
          <w:ilvl w:val="0"/>
          <w:numId w:val="6"/>
        </w:numPr>
        <w:shd w:val="clear" w:color="auto" w:fill="auto"/>
        <w:tabs>
          <w:tab w:val="left" w:pos="142"/>
          <w:tab w:val="left" w:pos="567"/>
          <w:tab w:val="left" w:pos="1345"/>
        </w:tabs>
        <w:spacing w:line="240" w:lineRule="auto"/>
        <w:ind w:firstLine="0"/>
        <w:rPr>
          <w:sz w:val="28"/>
          <w:szCs w:val="28"/>
        </w:rPr>
      </w:pPr>
      <w:r w:rsidRPr="002946D0">
        <w:rPr>
          <w:sz w:val="28"/>
          <w:szCs w:val="28"/>
        </w:rPr>
        <w:t>Председатель Комиссии:</w:t>
      </w:r>
    </w:p>
    <w:p w:rsidR="002946D0" w:rsidRPr="002946D0" w:rsidRDefault="002946D0" w:rsidP="002946D0">
      <w:pPr>
        <w:pStyle w:val="a5"/>
        <w:numPr>
          <w:ilvl w:val="0"/>
          <w:numId w:val="5"/>
        </w:numPr>
        <w:shd w:val="clear" w:color="auto" w:fill="auto"/>
        <w:tabs>
          <w:tab w:val="left" w:pos="142"/>
          <w:tab w:val="left" w:pos="567"/>
          <w:tab w:val="left" w:pos="1143"/>
        </w:tabs>
        <w:spacing w:line="240" w:lineRule="auto"/>
        <w:ind w:firstLine="142"/>
        <w:rPr>
          <w:sz w:val="28"/>
          <w:szCs w:val="28"/>
        </w:rPr>
      </w:pPr>
      <w:r w:rsidRPr="002946D0">
        <w:rPr>
          <w:sz w:val="28"/>
          <w:szCs w:val="28"/>
        </w:rPr>
        <w:t>организует работу Комиссии;</w:t>
      </w:r>
    </w:p>
    <w:p w:rsidR="002946D0" w:rsidRPr="002946D0" w:rsidRDefault="002946D0" w:rsidP="002946D0">
      <w:pPr>
        <w:pStyle w:val="a5"/>
        <w:numPr>
          <w:ilvl w:val="0"/>
          <w:numId w:val="5"/>
        </w:numPr>
        <w:shd w:val="clear" w:color="auto" w:fill="auto"/>
        <w:tabs>
          <w:tab w:val="left" w:pos="142"/>
          <w:tab w:val="left" w:pos="567"/>
          <w:tab w:val="left" w:pos="1143"/>
        </w:tabs>
        <w:spacing w:line="240" w:lineRule="auto"/>
        <w:ind w:firstLine="142"/>
        <w:rPr>
          <w:sz w:val="28"/>
          <w:szCs w:val="28"/>
        </w:rPr>
      </w:pPr>
      <w:r w:rsidRPr="002946D0">
        <w:rPr>
          <w:sz w:val="28"/>
          <w:szCs w:val="28"/>
        </w:rPr>
        <w:t>созывает и проводит заседания Комиссии;</w:t>
      </w:r>
    </w:p>
    <w:p w:rsidR="002946D0" w:rsidRPr="002946D0" w:rsidRDefault="002946D0" w:rsidP="002946D0">
      <w:pPr>
        <w:pStyle w:val="a5"/>
        <w:numPr>
          <w:ilvl w:val="0"/>
          <w:numId w:val="5"/>
        </w:numPr>
        <w:shd w:val="clear" w:color="auto" w:fill="auto"/>
        <w:tabs>
          <w:tab w:val="left" w:pos="142"/>
          <w:tab w:val="left" w:pos="567"/>
          <w:tab w:val="left" w:pos="1134"/>
        </w:tabs>
        <w:spacing w:line="240" w:lineRule="auto"/>
        <w:ind w:right="20" w:firstLine="142"/>
        <w:rPr>
          <w:sz w:val="28"/>
          <w:szCs w:val="28"/>
        </w:rPr>
      </w:pPr>
      <w:r w:rsidRPr="002946D0">
        <w:rPr>
          <w:sz w:val="28"/>
          <w:szCs w:val="28"/>
        </w:rPr>
        <w:t>дает поручения членам Комиссии, привлекаемым специалистам, экспертам;</w:t>
      </w:r>
    </w:p>
    <w:p w:rsidR="002946D0" w:rsidRPr="002946D0" w:rsidRDefault="002946D0" w:rsidP="002946D0">
      <w:pPr>
        <w:pStyle w:val="a5"/>
        <w:numPr>
          <w:ilvl w:val="0"/>
          <w:numId w:val="5"/>
        </w:numPr>
        <w:shd w:val="clear" w:color="auto" w:fill="auto"/>
        <w:tabs>
          <w:tab w:val="left" w:pos="142"/>
          <w:tab w:val="left" w:pos="567"/>
          <w:tab w:val="left" w:pos="1138"/>
        </w:tabs>
        <w:spacing w:line="240" w:lineRule="auto"/>
        <w:ind w:right="20" w:firstLine="142"/>
        <w:rPr>
          <w:sz w:val="28"/>
          <w:szCs w:val="28"/>
        </w:rPr>
      </w:pPr>
      <w:r w:rsidRPr="002946D0">
        <w:rPr>
          <w:sz w:val="28"/>
          <w:szCs w:val="28"/>
        </w:rPr>
        <w:t>обеспечивает соблюдение прав учащихся и объективность расследования их дисциплинарных проступков.</w:t>
      </w:r>
    </w:p>
    <w:p w:rsidR="002946D0" w:rsidRPr="002946D0" w:rsidRDefault="002946D0" w:rsidP="002946D0">
      <w:pPr>
        <w:pStyle w:val="a5"/>
        <w:numPr>
          <w:ilvl w:val="0"/>
          <w:numId w:val="6"/>
        </w:numPr>
        <w:shd w:val="clear" w:color="auto" w:fill="auto"/>
        <w:tabs>
          <w:tab w:val="left" w:pos="142"/>
          <w:tab w:val="left" w:pos="567"/>
          <w:tab w:val="left" w:pos="1383"/>
        </w:tabs>
        <w:spacing w:line="240" w:lineRule="auto"/>
        <w:ind w:right="20" w:firstLine="0"/>
        <w:rPr>
          <w:sz w:val="28"/>
          <w:szCs w:val="28"/>
        </w:rPr>
      </w:pPr>
      <w:r w:rsidRPr="002946D0">
        <w:rPr>
          <w:sz w:val="28"/>
          <w:szCs w:val="28"/>
        </w:rPr>
        <w:t>В отсутствие председателя Комиссии его полномочия возлагаются на одного из членов Комиссии, избранного на заседании Комиссии.</w:t>
      </w:r>
    </w:p>
    <w:p w:rsidR="002946D0" w:rsidRPr="002946D0" w:rsidRDefault="002946D0" w:rsidP="002946D0">
      <w:pPr>
        <w:pStyle w:val="a5"/>
        <w:numPr>
          <w:ilvl w:val="0"/>
          <w:numId w:val="6"/>
        </w:numPr>
        <w:shd w:val="clear" w:color="auto" w:fill="auto"/>
        <w:tabs>
          <w:tab w:val="left" w:pos="142"/>
          <w:tab w:val="left" w:pos="567"/>
          <w:tab w:val="left" w:pos="1522"/>
        </w:tabs>
        <w:spacing w:line="240" w:lineRule="auto"/>
        <w:ind w:right="20" w:firstLine="0"/>
        <w:rPr>
          <w:sz w:val="28"/>
          <w:szCs w:val="28"/>
        </w:rPr>
      </w:pPr>
      <w:r w:rsidRPr="002946D0">
        <w:rPr>
          <w:sz w:val="28"/>
          <w:szCs w:val="28"/>
        </w:rPr>
        <w:t>Секретарь Комиссии отвечает за ведение делопроизводства, хранение документов Комиссии, подготовку ее заседаний.</w:t>
      </w:r>
    </w:p>
    <w:p w:rsidR="002946D0" w:rsidRPr="002946D0" w:rsidRDefault="002946D0" w:rsidP="002946D0">
      <w:pPr>
        <w:pStyle w:val="a5"/>
        <w:numPr>
          <w:ilvl w:val="0"/>
          <w:numId w:val="6"/>
        </w:numPr>
        <w:shd w:val="clear" w:color="auto" w:fill="auto"/>
        <w:tabs>
          <w:tab w:val="left" w:pos="142"/>
          <w:tab w:val="left" w:pos="567"/>
          <w:tab w:val="left" w:pos="1710"/>
        </w:tabs>
        <w:spacing w:line="240" w:lineRule="auto"/>
        <w:ind w:right="20" w:firstLine="0"/>
        <w:rPr>
          <w:sz w:val="28"/>
          <w:szCs w:val="28"/>
        </w:rPr>
      </w:pPr>
      <w:r w:rsidRPr="002946D0">
        <w:rPr>
          <w:sz w:val="28"/>
          <w:szCs w:val="28"/>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2946D0" w:rsidRPr="002946D0" w:rsidRDefault="002946D0" w:rsidP="002946D0">
      <w:pPr>
        <w:pStyle w:val="a5"/>
        <w:numPr>
          <w:ilvl w:val="0"/>
          <w:numId w:val="6"/>
        </w:numPr>
        <w:shd w:val="clear" w:color="auto" w:fill="auto"/>
        <w:tabs>
          <w:tab w:val="left" w:pos="142"/>
          <w:tab w:val="left" w:pos="284"/>
          <w:tab w:val="left" w:pos="567"/>
        </w:tabs>
        <w:spacing w:line="240" w:lineRule="auto"/>
        <w:ind w:right="20" w:firstLine="0"/>
        <w:rPr>
          <w:sz w:val="28"/>
          <w:szCs w:val="28"/>
        </w:rPr>
      </w:pPr>
      <w:r w:rsidRPr="002946D0">
        <w:rPr>
          <w:sz w:val="28"/>
          <w:szCs w:val="28"/>
        </w:rPr>
        <w:t>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2946D0" w:rsidRPr="002946D0" w:rsidRDefault="002946D0" w:rsidP="002946D0">
      <w:pPr>
        <w:pStyle w:val="a5"/>
        <w:numPr>
          <w:ilvl w:val="0"/>
          <w:numId w:val="6"/>
        </w:numPr>
        <w:shd w:val="clear" w:color="auto" w:fill="auto"/>
        <w:tabs>
          <w:tab w:val="left" w:pos="142"/>
          <w:tab w:val="left" w:pos="851"/>
        </w:tabs>
        <w:spacing w:line="240" w:lineRule="auto"/>
        <w:ind w:right="20" w:firstLine="0"/>
        <w:rPr>
          <w:sz w:val="28"/>
          <w:szCs w:val="28"/>
        </w:rPr>
      </w:pPr>
      <w:r w:rsidRPr="002946D0">
        <w:rPr>
          <w:sz w:val="28"/>
          <w:szCs w:val="28"/>
        </w:rPr>
        <w:t>Членам Комиссии и лицам, участвовавшим в ее заседаниях, запрещается разглашать конфиденциальные сведения, ставшие им известными в ходе работы.</w:t>
      </w:r>
    </w:p>
    <w:p w:rsidR="002946D0" w:rsidRPr="00AD20B2" w:rsidRDefault="002946D0" w:rsidP="00AD20B2">
      <w:pPr>
        <w:pStyle w:val="a5"/>
        <w:numPr>
          <w:ilvl w:val="0"/>
          <w:numId w:val="6"/>
        </w:numPr>
        <w:shd w:val="clear" w:color="auto" w:fill="auto"/>
        <w:tabs>
          <w:tab w:val="left" w:pos="142"/>
          <w:tab w:val="left" w:pos="851"/>
          <w:tab w:val="left" w:pos="1695"/>
        </w:tabs>
        <w:spacing w:line="240" w:lineRule="auto"/>
        <w:ind w:right="20" w:firstLine="0"/>
        <w:rPr>
          <w:sz w:val="28"/>
          <w:szCs w:val="28"/>
        </w:rPr>
      </w:pPr>
      <w:r w:rsidRPr="002946D0">
        <w:rPr>
          <w:sz w:val="28"/>
          <w:szCs w:val="28"/>
        </w:rPr>
        <w:lastRenderedPageBreak/>
        <w:t>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2946D0" w:rsidRPr="002946D0" w:rsidRDefault="002946D0" w:rsidP="002946D0">
      <w:pPr>
        <w:pStyle w:val="20"/>
        <w:keepNext/>
        <w:keepLines/>
        <w:shd w:val="clear" w:color="auto" w:fill="auto"/>
        <w:tabs>
          <w:tab w:val="left" w:pos="142"/>
        </w:tabs>
        <w:spacing w:after="0" w:line="240" w:lineRule="auto"/>
        <w:jc w:val="left"/>
        <w:rPr>
          <w:b w:val="0"/>
          <w:sz w:val="28"/>
          <w:szCs w:val="28"/>
        </w:rPr>
      </w:pPr>
      <w:bookmarkStart w:id="1" w:name="bookmark3"/>
      <w:r>
        <w:rPr>
          <w:b w:val="0"/>
          <w:sz w:val="28"/>
          <w:szCs w:val="28"/>
        </w:rPr>
        <w:t>3</w:t>
      </w:r>
      <w:r w:rsidRPr="002946D0">
        <w:rPr>
          <w:b w:val="0"/>
          <w:sz w:val="28"/>
          <w:szCs w:val="28"/>
        </w:rPr>
        <w:t>. Порядок работы Комиссии</w:t>
      </w:r>
      <w:bookmarkEnd w:id="1"/>
    </w:p>
    <w:p w:rsidR="002946D0" w:rsidRPr="002946D0" w:rsidRDefault="002946D0" w:rsidP="002946D0">
      <w:pPr>
        <w:pStyle w:val="a5"/>
        <w:numPr>
          <w:ilvl w:val="0"/>
          <w:numId w:val="7"/>
        </w:numPr>
        <w:shd w:val="clear" w:color="auto" w:fill="auto"/>
        <w:tabs>
          <w:tab w:val="left" w:pos="142"/>
          <w:tab w:val="left" w:pos="851"/>
        </w:tabs>
        <w:spacing w:line="240" w:lineRule="auto"/>
        <w:ind w:right="40" w:firstLine="0"/>
        <w:rPr>
          <w:sz w:val="28"/>
          <w:szCs w:val="28"/>
        </w:rPr>
      </w:pPr>
      <w:r w:rsidRPr="002946D0">
        <w:rPr>
          <w:sz w:val="28"/>
          <w:szCs w:val="28"/>
        </w:rPr>
        <w:t>Основанием для проведения заседания Комиссии является заявление о совершении учащимся дисциплинарного проступка, переданное директором Учреждения председателю Комиссии.</w:t>
      </w:r>
    </w:p>
    <w:p w:rsidR="002946D0" w:rsidRPr="002946D0" w:rsidRDefault="002946D0" w:rsidP="002946D0">
      <w:pPr>
        <w:pStyle w:val="a5"/>
        <w:numPr>
          <w:ilvl w:val="0"/>
          <w:numId w:val="7"/>
        </w:numPr>
        <w:shd w:val="clear" w:color="auto" w:fill="auto"/>
        <w:tabs>
          <w:tab w:val="left" w:pos="142"/>
          <w:tab w:val="left" w:pos="851"/>
          <w:tab w:val="left" w:pos="1503"/>
        </w:tabs>
        <w:spacing w:line="240" w:lineRule="auto"/>
        <w:ind w:right="40" w:firstLine="0"/>
        <w:rPr>
          <w:sz w:val="28"/>
          <w:szCs w:val="28"/>
        </w:rPr>
      </w:pPr>
      <w:r w:rsidRPr="002946D0">
        <w:rPr>
          <w:sz w:val="28"/>
          <w:szCs w:val="28"/>
        </w:rPr>
        <w:t>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Учреждения, Правилами внутреннего распорядка учащихся и настоящим Положением.</w:t>
      </w:r>
    </w:p>
    <w:p w:rsidR="002946D0" w:rsidRPr="002946D0" w:rsidRDefault="002946D0" w:rsidP="002946D0">
      <w:pPr>
        <w:pStyle w:val="a5"/>
        <w:numPr>
          <w:ilvl w:val="0"/>
          <w:numId w:val="7"/>
        </w:numPr>
        <w:shd w:val="clear" w:color="auto" w:fill="auto"/>
        <w:tabs>
          <w:tab w:val="left" w:pos="142"/>
          <w:tab w:val="left" w:pos="851"/>
          <w:tab w:val="left" w:pos="1436"/>
        </w:tabs>
        <w:spacing w:line="240" w:lineRule="auto"/>
        <w:ind w:right="40" w:firstLine="0"/>
        <w:rPr>
          <w:sz w:val="28"/>
          <w:szCs w:val="28"/>
        </w:rPr>
      </w:pPr>
      <w:r w:rsidRPr="002946D0">
        <w:rPr>
          <w:sz w:val="28"/>
          <w:szCs w:val="28"/>
        </w:rPr>
        <w:t>Председатель Комиссии при поступлении к нему информации, содержащей основания для проведения заседания:</w:t>
      </w:r>
    </w:p>
    <w:p w:rsidR="002946D0" w:rsidRPr="002946D0" w:rsidRDefault="002946D0" w:rsidP="002946D0">
      <w:pPr>
        <w:pStyle w:val="a5"/>
        <w:shd w:val="clear" w:color="auto" w:fill="auto"/>
        <w:tabs>
          <w:tab w:val="left" w:pos="142"/>
          <w:tab w:val="left" w:pos="1138"/>
        </w:tabs>
        <w:spacing w:line="240" w:lineRule="auto"/>
        <w:ind w:right="40" w:firstLine="0"/>
        <w:rPr>
          <w:sz w:val="28"/>
          <w:szCs w:val="28"/>
        </w:rPr>
      </w:pPr>
      <w:r>
        <w:rPr>
          <w:sz w:val="28"/>
          <w:szCs w:val="28"/>
        </w:rPr>
        <w:t xml:space="preserve">- </w:t>
      </w:r>
      <w:r w:rsidRPr="002946D0">
        <w:rPr>
          <w:sz w:val="28"/>
          <w:szCs w:val="28"/>
        </w:rPr>
        <w:t>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w:t>
      </w:r>
    </w:p>
    <w:p w:rsidR="002946D0" w:rsidRPr="002946D0" w:rsidRDefault="002946D0" w:rsidP="002946D0">
      <w:pPr>
        <w:pStyle w:val="a5"/>
        <w:numPr>
          <w:ilvl w:val="0"/>
          <w:numId w:val="5"/>
        </w:numPr>
        <w:shd w:val="clear" w:color="auto" w:fill="auto"/>
        <w:tabs>
          <w:tab w:val="left" w:pos="142"/>
          <w:tab w:val="left" w:pos="426"/>
        </w:tabs>
        <w:spacing w:line="240" w:lineRule="auto"/>
        <w:ind w:right="40" w:firstLine="142"/>
        <w:rPr>
          <w:sz w:val="28"/>
          <w:szCs w:val="28"/>
        </w:rPr>
      </w:pPr>
      <w:r w:rsidRPr="002946D0">
        <w:rPr>
          <w:sz w:val="28"/>
          <w:szCs w:val="28"/>
        </w:rPr>
        <w:t>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w:t>
      </w:r>
    </w:p>
    <w:p w:rsidR="002946D0" w:rsidRPr="002946D0" w:rsidRDefault="002946D0" w:rsidP="002946D0">
      <w:pPr>
        <w:pStyle w:val="a5"/>
        <w:numPr>
          <w:ilvl w:val="0"/>
          <w:numId w:val="5"/>
        </w:numPr>
        <w:shd w:val="clear" w:color="auto" w:fill="auto"/>
        <w:tabs>
          <w:tab w:val="left" w:pos="142"/>
          <w:tab w:val="left" w:pos="426"/>
        </w:tabs>
        <w:spacing w:line="240" w:lineRule="auto"/>
        <w:ind w:right="40" w:firstLine="142"/>
        <w:rPr>
          <w:sz w:val="28"/>
          <w:szCs w:val="28"/>
        </w:rPr>
      </w:pPr>
      <w:r w:rsidRPr="002946D0">
        <w:rPr>
          <w:sz w:val="28"/>
          <w:szCs w:val="28"/>
        </w:rPr>
        <w:t>запрашивает у заместителя директора по воспитательной работе информацию о наличии/отсутств</w:t>
      </w:r>
      <w:proofErr w:type="gramStart"/>
      <w:r w:rsidRPr="002946D0">
        <w:rPr>
          <w:sz w:val="28"/>
          <w:szCs w:val="28"/>
        </w:rPr>
        <w:t>ии у у</w:t>
      </w:r>
      <w:proofErr w:type="gramEnd"/>
      <w:r w:rsidRPr="002946D0">
        <w:rPr>
          <w:sz w:val="28"/>
          <w:szCs w:val="28"/>
        </w:rPr>
        <w:t>чащегося дисциплинарного взыскания (дисциплинарных взысканий);</w:t>
      </w:r>
    </w:p>
    <w:p w:rsidR="002946D0" w:rsidRPr="002946D0" w:rsidRDefault="002946D0" w:rsidP="002946D0">
      <w:pPr>
        <w:pStyle w:val="a5"/>
        <w:numPr>
          <w:ilvl w:val="0"/>
          <w:numId w:val="5"/>
        </w:numPr>
        <w:shd w:val="clear" w:color="auto" w:fill="auto"/>
        <w:tabs>
          <w:tab w:val="left" w:pos="142"/>
          <w:tab w:val="left" w:pos="426"/>
        </w:tabs>
        <w:spacing w:line="240" w:lineRule="auto"/>
        <w:ind w:right="40" w:firstLine="142"/>
        <w:rPr>
          <w:sz w:val="28"/>
          <w:szCs w:val="28"/>
        </w:rPr>
      </w:pPr>
      <w:r w:rsidRPr="002946D0">
        <w:rPr>
          <w:sz w:val="28"/>
          <w:szCs w:val="28"/>
        </w:rPr>
        <w:t>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w:t>
      </w:r>
      <w:r w:rsidR="00AD20B2">
        <w:rPr>
          <w:sz w:val="28"/>
          <w:szCs w:val="28"/>
        </w:rPr>
        <w:t>ным причинам: болезнь, каникулы</w:t>
      </w:r>
      <w:r w:rsidRPr="002946D0">
        <w:rPr>
          <w:sz w:val="28"/>
          <w:szCs w:val="28"/>
        </w:rPr>
        <w:t>;</w:t>
      </w:r>
    </w:p>
    <w:p w:rsidR="002946D0" w:rsidRPr="002946D0" w:rsidRDefault="002946D0" w:rsidP="002946D0">
      <w:pPr>
        <w:pStyle w:val="a5"/>
        <w:numPr>
          <w:ilvl w:val="0"/>
          <w:numId w:val="5"/>
        </w:numPr>
        <w:shd w:val="clear" w:color="auto" w:fill="auto"/>
        <w:tabs>
          <w:tab w:val="left" w:pos="142"/>
          <w:tab w:val="left" w:pos="426"/>
        </w:tabs>
        <w:spacing w:line="240" w:lineRule="auto"/>
        <w:ind w:right="40" w:firstLine="142"/>
        <w:rPr>
          <w:sz w:val="28"/>
          <w:szCs w:val="28"/>
        </w:rPr>
      </w:pPr>
      <w:r w:rsidRPr="002946D0">
        <w:rPr>
          <w:sz w:val="28"/>
          <w:szCs w:val="28"/>
        </w:rPr>
        <w:t>оповещает о дате заседания Комиссии учащегося и его родителей (законных представителей);</w:t>
      </w:r>
    </w:p>
    <w:p w:rsidR="002946D0" w:rsidRPr="00B77EAE" w:rsidRDefault="002946D0" w:rsidP="002946D0">
      <w:pPr>
        <w:pStyle w:val="a5"/>
        <w:numPr>
          <w:ilvl w:val="0"/>
          <w:numId w:val="5"/>
        </w:numPr>
        <w:shd w:val="clear" w:color="auto" w:fill="auto"/>
        <w:tabs>
          <w:tab w:val="left" w:pos="142"/>
          <w:tab w:val="left" w:pos="426"/>
          <w:tab w:val="left" w:leader="underscore" w:pos="4162"/>
        </w:tabs>
        <w:spacing w:line="240" w:lineRule="auto"/>
        <w:ind w:right="40" w:firstLine="142"/>
        <w:rPr>
          <w:sz w:val="28"/>
          <w:szCs w:val="28"/>
        </w:rPr>
      </w:pPr>
      <w:r w:rsidRPr="00B77EAE">
        <w:rPr>
          <w:sz w:val="28"/>
          <w:szCs w:val="28"/>
        </w:rPr>
        <w:t>при необходимости приглашает на заседание Комиссии иных лиц (</w:t>
      </w:r>
      <w:r w:rsidR="00AD20B2">
        <w:rPr>
          <w:sz w:val="28"/>
          <w:szCs w:val="28"/>
        </w:rPr>
        <w:t xml:space="preserve">педагогического работника, исполняющего обязанности </w:t>
      </w:r>
      <w:r w:rsidRPr="00B77EAE">
        <w:rPr>
          <w:sz w:val="28"/>
          <w:szCs w:val="28"/>
        </w:rPr>
        <w:t>классного руководителя, свидетелей и др.), а также представителей комиссии по делам несовершеннолетних и защите их прав, представителей</w:t>
      </w:r>
      <w:r w:rsidR="00B77EAE">
        <w:rPr>
          <w:sz w:val="28"/>
          <w:szCs w:val="28"/>
        </w:rPr>
        <w:t xml:space="preserve"> органа опеки и попечительства;</w:t>
      </w:r>
    </w:p>
    <w:p w:rsidR="002946D0" w:rsidRPr="002946D0" w:rsidRDefault="002946D0" w:rsidP="002946D0">
      <w:pPr>
        <w:pStyle w:val="a5"/>
        <w:numPr>
          <w:ilvl w:val="0"/>
          <w:numId w:val="5"/>
        </w:numPr>
        <w:shd w:val="clear" w:color="auto" w:fill="auto"/>
        <w:tabs>
          <w:tab w:val="left" w:pos="142"/>
          <w:tab w:val="left" w:pos="426"/>
        </w:tabs>
        <w:spacing w:line="240" w:lineRule="auto"/>
        <w:ind w:right="40" w:firstLine="142"/>
        <w:rPr>
          <w:sz w:val="28"/>
          <w:szCs w:val="28"/>
        </w:rPr>
      </w:pPr>
      <w:r w:rsidRPr="00B77EAE">
        <w:rPr>
          <w:sz w:val="28"/>
          <w:szCs w:val="28"/>
        </w:rPr>
        <w:t xml:space="preserve">организует ознакомление учащегося, вопрос о котором рассматривает Комиссия, его родителей (законных представителей), членов Комиссии и </w:t>
      </w:r>
      <w:r w:rsidRPr="00B77EAE">
        <w:rPr>
          <w:sz w:val="28"/>
          <w:szCs w:val="28"/>
        </w:rPr>
        <w:lastRenderedPageBreak/>
        <w:t>других лиц, участвующих в заседании, с поступившей информацией и материалами дисциплинарного расследования.</w:t>
      </w:r>
    </w:p>
    <w:p w:rsidR="002946D0" w:rsidRPr="002946D0" w:rsidRDefault="002946D0" w:rsidP="002946D0">
      <w:pPr>
        <w:pStyle w:val="a5"/>
        <w:numPr>
          <w:ilvl w:val="0"/>
          <w:numId w:val="7"/>
        </w:numPr>
        <w:shd w:val="clear" w:color="auto" w:fill="auto"/>
        <w:tabs>
          <w:tab w:val="left" w:pos="142"/>
          <w:tab w:val="left" w:pos="426"/>
          <w:tab w:val="left" w:pos="709"/>
        </w:tabs>
        <w:spacing w:line="240" w:lineRule="auto"/>
        <w:ind w:right="40" w:firstLine="142"/>
        <w:rPr>
          <w:sz w:val="28"/>
          <w:szCs w:val="28"/>
        </w:rPr>
      </w:pPr>
      <w:r w:rsidRPr="002946D0">
        <w:rPr>
          <w:sz w:val="28"/>
          <w:szCs w:val="28"/>
        </w:rPr>
        <w:t>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w:t>
      </w:r>
    </w:p>
    <w:p w:rsidR="002946D0" w:rsidRPr="002946D0" w:rsidRDefault="002946D0" w:rsidP="002946D0">
      <w:pPr>
        <w:pStyle w:val="a5"/>
        <w:numPr>
          <w:ilvl w:val="0"/>
          <w:numId w:val="7"/>
        </w:numPr>
        <w:shd w:val="clear" w:color="auto" w:fill="auto"/>
        <w:tabs>
          <w:tab w:val="left" w:pos="142"/>
          <w:tab w:val="left" w:pos="426"/>
          <w:tab w:val="left" w:pos="709"/>
          <w:tab w:val="left" w:pos="1455"/>
        </w:tabs>
        <w:spacing w:line="240" w:lineRule="auto"/>
        <w:ind w:right="40" w:firstLine="142"/>
        <w:rPr>
          <w:sz w:val="28"/>
          <w:szCs w:val="28"/>
        </w:rPr>
      </w:pPr>
      <w:r w:rsidRPr="002946D0">
        <w:rPr>
          <w:sz w:val="28"/>
          <w:szCs w:val="28"/>
        </w:rPr>
        <w:t>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2946D0" w:rsidRPr="002946D0" w:rsidRDefault="002946D0" w:rsidP="002946D0">
      <w:pPr>
        <w:pStyle w:val="a5"/>
        <w:numPr>
          <w:ilvl w:val="0"/>
          <w:numId w:val="7"/>
        </w:numPr>
        <w:shd w:val="clear" w:color="auto" w:fill="auto"/>
        <w:tabs>
          <w:tab w:val="left" w:pos="142"/>
          <w:tab w:val="left" w:pos="426"/>
          <w:tab w:val="left" w:pos="709"/>
        </w:tabs>
        <w:spacing w:line="240" w:lineRule="auto"/>
        <w:ind w:right="40" w:firstLine="142"/>
        <w:rPr>
          <w:sz w:val="28"/>
          <w:szCs w:val="28"/>
        </w:rPr>
      </w:pPr>
      <w:r w:rsidRPr="002946D0">
        <w:rPr>
          <w:sz w:val="28"/>
          <w:szCs w:val="28"/>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2946D0" w:rsidRPr="002946D0" w:rsidRDefault="002946D0" w:rsidP="002946D0">
      <w:pPr>
        <w:pStyle w:val="a5"/>
        <w:numPr>
          <w:ilvl w:val="0"/>
          <w:numId w:val="7"/>
        </w:numPr>
        <w:shd w:val="clear" w:color="auto" w:fill="auto"/>
        <w:tabs>
          <w:tab w:val="left" w:pos="142"/>
          <w:tab w:val="left" w:pos="426"/>
          <w:tab w:val="left" w:pos="709"/>
        </w:tabs>
        <w:spacing w:line="240" w:lineRule="auto"/>
        <w:ind w:right="40" w:firstLine="142"/>
        <w:rPr>
          <w:sz w:val="28"/>
          <w:szCs w:val="28"/>
        </w:rPr>
      </w:pPr>
      <w:r w:rsidRPr="002946D0">
        <w:rPr>
          <w:sz w:val="28"/>
          <w:szCs w:val="28"/>
        </w:rPr>
        <w:t>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w:t>
      </w:r>
    </w:p>
    <w:p w:rsidR="002946D0" w:rsidRPr="002946D0" w:rsidRDefault="002946D0" w:rsidP="002946D0">
      <w:pPr>
        <w:pStyle w:val="a5"/>
        <w:numPr>
          <w:ilvl w:val="0"/>
          <w:numId w:val="7"/>
        </w:numPr>
        <w:shd w:val="clear" w:color="auto" w:fill="auto"/>
        <w:tabs>
          <w:tab w:val="left" w:pos="142"/>
          <w:tab w:val="left" w:pos="709"/>
        </w:tabs>
        <w:spacing w:line="240" w:lineRule="auto"/>
        <w:ind w:left="20" w:right="40" w:firstLine="142"/>
        <w:rPr>
          <w:sz w:val="28"/>
          <w:szCs w:val="28"/>
        </w:rPr>
      </w:pPr>
      <w:r w:rsidRPr="002946D0">
        <w:rPr>
          <w:sz w:val="28"/>
          <w:szCs w:val="28"/>
        </w:rPr>
        <w:t>Члены Комиссии имеют право знакомиться со всеми материалами, имеющими отношение к расследуемому проступку, истребовать такие материалы от учащихся, работников и должностных лиц Учреждения. Оценка собранных доказатель</w:t>
      </w:r>
      <w:proofErr w:type="gramStart"/>
      <w:r w:rsidRPr="002946D0">
        <w:rPr>
          <w:sz w:val="28"/>
          <w:szCs w:val="28"/>
        </w:rPr>
        <w:t xml:space="preserve">ств </w:t>
      </w:r>
      <w:r w:rsidR="008D4080">
        <w:rPr>
          <w:sz w:val="28"/>
          <w:szCs w:val="28"/>
        </w:rPr>
        <w:t xml:space="preserve"> </w:t>
      </w:r>
      <w:r w:rsidRPr="002946D0">
        <w:rPr>
          <w:sz w:val="28"/>
          <w:szCs w:val="28"/>
        </w:rPr>
        <w:t>чл</w:t>
      </w:r>
      <w:proofErr w:type="gramEnd"/>
      <w:r w:rsidRPr="002946D0">
        <w:rPr>
          <w:sz w:val="28"/>
          <w:szCs w:val="28"/>
        </w:rP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w:t>
      </w:r>
    </w:p>
    <w:p w:rsidR="002946D0" w:rsidRPr="002946D0" w:rsidRDefault="002946D0" w:rsidP="002946D0">
      <w:pPr>
        <w:pStyle w:val="a5"/>
        <w:numPr>
          <w:ilvl w:val="0"/>
          <w:numId w:val="7"/>
        </w:numPr>
        <w:shd w:val="clear" w:color="auto" w:fill="auto"/>
        <w:tabs>
          <w:tab w:val="left" w:pos="142"/>
        </w:tabs>
        <w:spacing w:line="240" w:lineRule="auto"/>
        <w:ind w:right="40" w:firstLine="142"/>
        <w:rPr>
          <w:sz w:val="28"/>
          <w:szCs w:val="28"/>
        </w:rPr>
      </w:pPr>
      <w:r w:rsidRPr="002946D0">
        <w:rPr>
          <w:sz w:val="28"/>
          <w:szCs w:val="28"/>
        </w:rPr>
        <w:t>Учащийся, в отношении которого рассматривается вопрос о совершении дисциплинарного проступка, имеет право:</w:t>
      </w:r>
    </w:p>
    <w:p w:rsidR="002946D0" w:rsidRPr="002946D0" w:rsidRDefault="002946D0" w:rsidP="002946D0">
      <w:pPr>
        <w:pStyle w:val="a5"/>
        <w:shd w:val="clear" w:color="auto" w:fill="auto"/>
        <w:tabs>
          <w:tab w:val="left" w:pos="142"/>
          <w:tab w:val="left" w:pos="1129"/>
        </w:tabs>
        <w:spacing w:line="240" w:lineRule="auto"/>
        <w:ind w:left="142" w:right="40" w:firstLine="0"/>
        <w:rPr>
          <w:sz w:val="28"/>
          <w:szCs w:val="28"/>
        </w:rPr>
      </w:pPr>
      <w:r>
        <w:rPr>
          <w:sz w:val="28"/>
          <w:szCs w:val="28"/>
        </w:rPr>
        <w:t xml:space="preserve">- </w:t>
      </w:r>
      <w:r w:rsidRPr="002946D0">
        <w:rPr>
          <w:sz w:val="28"/>
          <w:szCs w:val="28"/>
        </w:rPr>
        <w:t>знакомиться с ходом расследования дисциплинарного проступка, давать пояснения, представлять доказательства, заявлять ходатайства;</w:t>
      </w:r>
    </w:p>
    <w:p w:rsidR="002946D0" w:rsidRPr="002946D0" w:rsidRDefault="002946D0" w:rsidP="002946D0">
      <w:pPr>
        <w:pStyle w:val="a5"/>
        <w:shd w:val="clear" w:color="auto" w:fill="auto"/>
        <w:tabs>
          <w:tab w:val="left" w:pos="142"/>
          <w:tab w:val="left" w:pos="1134"/>
        </w:tabs>
        <w:spacing w:line="240" w:lineRule="auto"/>
        <w:ind w:left="142" w:right="40" w:firstLine="0"/>
        <w:rPr>
          <w:sz w:val="28"/>
          <w:szCs w:val="28"/>
        </w:rPr>
      </w:pPr>
      <w:r>
        <w:rPr>
          <w:sz w:val="28"/>
          <w:szCs w:val="28"/>
        </w:rPr>
        <w:t xml:space="preserve">- </w:t>
      </w:r>
      <w:r w:rsidRPr="002946D0">
        <w:rPr>
          <w:sz w:val="28"/>
          <w:szCs w:val="28"/>
        </w:rPr>
        <w:t>отказываться от дачи в ходе заседаний Комиссии пояснений. В этом случае Комиссия фиксирует факт отказа учащегося от дачи пояснений в заключении</w:t>
      </w:r>
      <w:r w:rsidR="00330BD2">
        <w:rPr>
          <w:sz w:val="28"/>
          <w:szCs w:val="28"/>
        </w:rPr>
        <w:t xml:space="preserve"> </w:t>
      </w:r>
      <w:r w:rsidRPr="002946D0">
        <w:rPr>
          <w:sz w:val="28"/>
          <w:szCs w:val="28"/>
        </w:rPr>
        <w:t xml:space="preserve"> Комиссии по рассматриваемому делу;</w:t>
      </w:r>
    </w:p>
    <w:p w:rsidR="002946D0" w:rsidRPr="002946D0" w:rsidRDefault="002946D0" w:rsidP="002946D0">
      <w:pPr>
        <w:pStyle w:val="a5"/>
        <w:shd w:val="clear" w:color="auto" w:fill="auto"/>
        <w:tabs>
          <w:tab w:val="left" w:pos="142"/>
          <w:tab w:val="left" w:pos="1129"/>
        </w:tabs>
        <w:spacing w:line="240" w:lineRule="auto"/>
        <w:ind w:left="142" w:right="40" w:firstLine="0"/>
        <w:rPr>
          <w:sz w:val="28"/>
          <w:szCs w:val="28"/>
        </w:rPr>
      </w:pPr>
      <w:r>
        <w:rPr>
          <w:sz w:val="28"/>
          <w:szCs w:val="28"/>
        </w:rPr>
        <w:t xml:space="preserve">- </w:t>
      </w:r>
      <w:r w:rsidRPr="002946D0">
        <w:rPr>
          <w:sz w:val="28"/>
          <w:szCs w:val="28"/>
        </w:rPr>
        <w:t>пользоваться услугами квалифицированного юриста, иного лица, поручать им защиту своих прав и интересов;</w:t>
      </w:r>
    </w:p>
    <w:p w:rsidR="002946D0" w:rsidRPr="002946D0" w:rsidRDefault="002946D0" w:rsidP="002946D0">
      <w:pPr>
        <w:pStyle w:val="a5"/>
        <w:shd w:val="clear" w:color="auto" w:fill="auto"/>
        <w:tabs>
          <w:tab w:val="left" w:pos="142"/>
          <w:tab w:val="left" w:pos="1119"/>
          <w:tab w:val="left" w:leader="underscore" w:pos="7206"/>
        </w:tabs>
        <w:spacing w:line="240" w:lineRule="auto"/>
        <w:ind w:left="142" w:right="40" w:firstLine="0"/>
        <w:rPr>
          <w:sz w:val="28"/>
          <w:szCs w:val="28"/>
        </w:rPr>
      </w:pPr>
      <w:r>
        <w:rPr>
          <w:sz w:val="28"/>
          <w:szCs w:val="28"/>
        </w:rPr>
        <w:t xml:space="preserve">- </w:t>
      </w:r>
      <w:r w:rsidRPr="002946D0">
        <w:rPr>
          <w:sz w:val="28"/>
          <w:szCs w:val="28"/>
        </w:rPr>
        <w:t>требовать неразглашения результатов работы Комиссии до принятия соответствующего решения директором Учреждения.</w:t>
      </w:r>
    </w:p>
    <w:p w:rsidR="002946D0" w:rsidRPr="002946D0" w:rsidRDefault="002946D0" w:rsidP="002946D0">
      <w:pPr>
        <w:pStyle w:val="a5"/>
        <w:numPr>
          <w:ilvl w:val="0"/>
          <w:numId w:val="7"/>
        </w:numPr>
        <w:shd w:val="clear" w:color="auto" w:fill="auto"/>
        <w:tabs>
          <w:tab w:val="left" w:pos="142"/>
        </w:tabs>
        <w:spacing w:line="240" w:lineRule="auto"/>
        <w:ind w:right="40" w:firstLine="142"/>
        <w:rPr>
          <w:sz w:val="28"/>
          <w:szCs w:val="28"/>
        </w:rPr>
      </w:pPr>
      <w:r w:rsidRPr="002946D0">
        <w:rPr>
          <w:sz w:val="28"/>
          <w:szCs w:val="28"/>
        </w:rPr>
        <w:t xml:space="preserve">По итогам рассмотрения вопроса Комиссия принимает одно из </w:t>
      </w:r>
      <w:r w:rsidR="00875C5B">
        <w:rPr>
          <w:sz w:val="28"/>
          <w:szCs w:val="28"/>
        </w:rPr>
        <w:t xml:space="preserve">  </w:t>
      </w:r>
      <w:r w:rsidRPr="002946D0">
        <w:rPr>
          <w:sz w:val="28"/>
          <w:szCs w:val="28"/>
        </w:rPr>
        <w:t>следующих решений:</w:t>
      </w:r>
    </w:p>
    <w:p w:rsidR="002946D0" w:rsidRPr="002946D0" w:rsidRDefault="002946D0" w:rsidP="002946D0">
      <w:pPr>
        <w:pStyle w:val="a5"/>
        <w:shd w:val="clear" w:color="auto" w:fill="auto"/>
        <w:tabs>
          <w:tab w:val="left" w:pos="142"/>
        </w:tabs>
        <w:spacing w:line="240" w:lineRule="auto"/>
        <w:ind w:right="40" w:firstLine="142"/>
        <w:rPr>
          <w:sz w:val="28"/>
          <w:szCs w:val="28"/>
        </w:rPr>
      </w:pPr>
      <w:r w:rsidRPr="002946D0">
        <w:rPr>
          <w:sz w:val="28"/>
          <w:szCs w:val="28"/>
        </w:rPr>
        <w:lastRenderedPageBreak/>
        <w:t>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w:t>
      </w:r>
    </w:p>
    <w:p w:rsidR="002946D0" w:rsidRPr="002946D0" w:rsidRDefault="002946D0" w:rsidP="002946D0">
      <w:pPr>
        <w:pStyle w:val="a5"/>
        <w:shd w:val="clear" w:color="auto" w:fill="auto"/>
        <w:tabs>
          <w:tab w:val="left" w:pos="142"/>
        </w:tabs>
        <w:spacing w:line="240" w:lineRule="auto"/>
        <w:ind w:firstLine="142"/>
        <w:rPr>
          <w:sz w:val="28"/>
          <w:szCs w:val="28"/>
        </w:rPr>
      </w:pPr>
      <w:r w:rsidRPr="002946D0">
        <w:rPr>
          <w:sz w:val="28"/>
          <w:szCs w:val="28"/>
        </w:rPr>
        <w:t>б)</w:t>
      </w:r>
      <w:r w:rsidRPr="002946D0">
        <w:rPr>
          <w:sz w:val="28"/>
          <w:szCs w:val="28"/>
        </w:rPr>
        <w:tab/>
        <w:t>установить, что учащийся совершил дисциплинарный проступок, и рекомендовать директору Учреждения 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w:t>
      </w:r>
    </w:p>
    <w:p w:rsidR="002946D0" w:rsidRPr="002946D0" w:rsidRDefault="002946D0" w:rsidP="002946D0">
      <w:pPr>
        <w:pStyle w:val="a5"/>
        <w:shd w:val="clear" w:color="auto" w:fill="auto"/>
        <w:tabs>
          <w:tab w:val="left" w:pos="142"/>
          <w:tab w:val="left" w:pos="284"/>
        </w:tabs>
        <w:spacing w:line="240" w:lineRule="auto"/>
        <w:ind w:right="80" w:firstLine="142"/>
        <w:rPr>
          <w:sz w:val="28"/>
          <w:szCs w:val="28"/>
        </w:rPr>
      </w:pPr>
      <w:proofErr w:type="gramStart"/>
      <w:r w:rsidRPr="002946D0">
        <w:rPr>
          <w:sz w:val="28"/>
          <w:szCs w:val="28"/>
        </w:rPr>
        <w:t>в)</w:t>
      </w:r>
      <w:r w:rsidRPr="002946D0">
        <w:rPr>
          <w:sz w:val="28"/>
          <w:szCs w:val="28"/>
        </w:rPr>
        <w:tab/>
        <w:t>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пребывание учащегося в Учреждении оказывает отрицательное влияние на других учащихся, нарушает их права и права работников, а также нормальное функционирование Учреждения, а также к учащемуся в течение года применялись дисциплинарные взыскания в виде замечания и выговора;</w:t>
      </w:r>
      <w:proofErr w:type="gramEnd"/>
      <w:r w:rsidRPr="002946D0">
        <w:rPr>
          <w:sz w:val="28"/>
          <w:szCs w:val="28"/>
        </w:rPr>
        <w:t xml:space="preserve"> и рекомендовать директору внести на рассмотрение педагогического совета вопрос об отчислении учащегося из Учреждения;</w:t>
      </w:r>
    </w:p>
    <w:p w:rsidR="00875C5B" w:rsidRDefault="002946D0" w:rsidP="00875C5B">
      <w:pPr>
        <w:pStyle w:val="a5"/>
        <w:shd w:val="clear" w:color="auto" w:fill="auto"/>
        <w:tabs>
          <w:tab w:val="left" w:pos="142"/>
        </w:tabs>
        <w:spacing w:line="240" w:lineRule="auto"/>
        <w:ind w:right="80" w:firstLine="142"/>
        <w:rPr>
          <w:sz w:val="28"/>
          <w:szCs w:val="28"/>
        </w:rPr>
      </w:pPr>
      <w:r w:rsidRPr="002946D0">
        <w:rPr>
          <w:sz w:val="28"/>
          <w:szCs w:val="28"/>
        </w:rPr>
        <w:t>г)</w:t>
      </w:r>
      <w:r w:rsidRPr="002946D0">
        <w:rPr>
          <w:sz w:val="28"/>
          <w:szCs w:val="28"/>
        </w:rPr>
        <w:tab/>
        <w:t>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w:t>
      </w:r>
      <w:bookmarkStart w:id="2" w:name="bookmark4"/>
    </w:p>
    <w:p w:rsidR="002946D0" w:rsidRPr="002946D0" w:rsidRDefault="002946D0" w:rsidP="00875C5B">
      <w:pPr>
        <w:pStyle w:val="a5"/>
        <w:shd w:val="clear" w:color="auto" w:fill="auto"/>
        <w:tabs>
          <w:tab w:val="left" w:pos="142"/>
        </w:tabs>
        <w:spacing w:line="240" w:lineRule="auto"/>
        <w:ind w:right="80" w:firstLine="0"/>
        <w:rPr>
          <w:sz w:val="28"/>
          <w:szCs w:val="28"/>
        </w:rPr>
      </w:pPr>
      <w:r w:rsidRPr="002946D0">
        <w:rPr>
          <w:sz w:val="28"/>
          <w:szCs w:val="28"/>
        </w:rPr>
        <w:t>4. Порядок оформления решений Комиссии</w:t>
      </w:r>
      <w:bookmarkEnd w:id="2"/>
    </w:p>
    <w:p w:rsidR="002946D0" w:rsidRPr="002946D0" w:rsidRDefault="002946D0" w:rsidP="00875C5B">
      <w:pPr>
        <w:pStyle w:val="a5"/>
        <w:shd w:val="clear" w:color="auto" w:fill="auto"/>
        <w:tabs>
          <w:tab w:val="left" w:pos="142"/>
        </w:tabs>
        <w:spacing w:line="240" w:lineRule="auto"/>
        <w:ind w:firstLine="0"/>
        <w:rPr>
          <w:sz w:val="28"/>
          <w:szCs w:val="28"/>
        </w:rPr>
      </w:pPr>
      <w:r w:rsidRPr="002946D0">
        <w:rPr>
          <w:sz w:val="28"/>
          <w:szCs w:val="28"/>
        </w:rPr>
        <w:t>4.1. Заседания Комиссии не протоколируются.</w:t>
      </w:r>
    </w:p>
    <w:p w:rsidR="002946D0" w:rsidRPr="002946D0" w:rsidRDefault="002946D0" w:rsidP="00875C5B">
      <w:pPr>
        <w:pStyle w:val="a5"/>
        <w:shd w:val="clear" w:color="auto" w:fill="auto"/>
        <w:tabs>
          <w:tab w:val="left" w:pos="142"/>
        </w:tabs>
        <w:spacing w:line="240" w:lineRule="auto"/>
        <w:ind w:right="80" w:firstLine="0"/>
        <w:rPr>
          <w:sz w:val="28"/>
          <w:szCs w:val="28"/>
        </w:rPr>
      </w:pPr>
      <w:r w:rsidRPr="002946D0">
        <w:rPr>
          <w:sz w:val="28"/>
          <w:szCs w:val="28"/>
        </w:rPr>
        <w:t>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w:t>
      </w:r>
    </w:p>
    <w:p w:rsidR="002946D0" w:rsidRPr="002946D0" w:rsidRDefault="00875C5B" w:rsidP="00875C5B">
      <w:pPr>
        <w:pStyle w:val="a5"/>
        <w:shd w:val="clear" w:color="auto" w:fill="auto"/>
        <w:tabs>
          <w:tab w:val="left" w:pos="142"/>
          <w:tab w:val="left" w:pos="1138"/>
        </w:tabs>
        <w:spacing w:line="240" w:lineRule="auto"/>
        <w:ind w:left="142" w:firstLine="0"/>
        <w:rPr>
          <w:sz w:val="28"/>
          <w:szCs w:val="28"/>
        </w:rPr>
      </w:pPr>
      <w:r>
        <w:rPr>
          <w:sz w:val="28"/>
          <w:szCs w:val="28"/>
        </w:rPr>
        <w:t xml:space="preserve">- </w:t>
      </w:r>
      <w:r w:rsidR="002946D0" w:rsidRPr="002946D0">
        <w:rPr>
          <w:sz w:val="28"/>
          <w:szCs w:val="28"/>
        </w:rPr>
        <w:t>состав Комиссии,</w:t>
      </w:r>
    </w:p>
    <w:p w:rsidR="002946D0" w:rsidRPr="002946D0" w:rsidRDefault="00875C5B" w:rsidP="00875C5B">
      <w:pPr>
        <w:pStyle w:val="a5"/>
        <w:shd w:val="clear" w:color="auto" w:fill="auto"/>
        <w:tabs>
          <w:tab w:val="left" w:pos="142"/>
          <w:tab w:val="left" w:pos="1138"/>
        </w:tabs>
        <w:spacing w:line="240" w:lineRule="auto"/>
        <w:ind w:left="142" w:firstLine="0"/>
        <w:rPr>
          <w:sz w:val="28"/>
          <w:szCs w:val="28"/>
        </w:rPr>
      </w:pPr>
      <w:r>
        <w:rPr>
          <w:sz w:val="28"/>
          <w:szCs w:val="28"/>
        </w:rPr>
        <w:t xml:space="preserve">- </w:t>
      </w:r>
      <w:r w:rsidR="002946D0" w:rsidRPr="002946D0">
        <w:rPr>
          <w:sz w:val="28"/>
          <w:szCs w:val="28"/>
        </w:rPr>
        <w:t>дата составления документа,</w:t>
      </w:r>
    </w:p>
    <w:p w:rsidR="002946D0" w:rsidRPr="002946D0" w:rsidRDefault="00875C5B" w:rsidP="00875C5B">
      <w:pPr>
        <w:pStyle w:val="a5"/>
        <w:shd w:val="clear" w:color="auto" w:fill="auto"/>
        <w:tabs>
          <w:tab w:val="left" w:pos="142"/>
          <w:tab w:val="left" w:pos="1143"/>
        </w:tabs>
        <w:spacing w:line="240" w:lineRule="auto"/>
        <w:ind w:left="142" w:firstLine="0"/>
        <w:rPr>
          <w:sz w:val="28"/>
          <w:szCs w:val="28"/>
        </w:rPr>
      </w:pPr>
      <w:r>
        <w:rPr>
          <w:sz w:val="28"/>
          <w:szCs w:val="28"/>
        </w:rPr>
        <w:t xml:space="preserve">- </w:t>
      </w:r>
      <w:r w:rsidR="002946D0" w:rsidRPr="002946D0">
        <w:rPr>
          <w:sz w:val="28"/>
          <w:szCs w:val="28"/>
        </w:rPr>
        <w:t>фабула дела,</w:t>
      </w:r>
    </w:p>
    <w:p w:rsidR="002946D0" w:rsidRPr="002946D0" w:rsidRDefault="00875C5B" w:rsidP="00875C5B">
      <w:pPr>
        <w:pStyle w:val="a5"/>
        <w:shd w:val="clear" w:color="auto" w:fill="auto"/>
        <w:tabs>
          <w:tab w:val="left" w:pos="142"/>
          <w:tab w:val="left" w:pos="1138"/>
        </w:tabs>
        <w:spacing w:line="240" w:lineRule="auto"/>
        <w:ind w:left="142" w:right="80" w:firstLine="0"/>
        <w:rPr>
          <w:sz w:val="28"/>
          <w:szCs w:val="28"/>
        </w:rPr>
      </w:pPr>
      <w:r>
        <w:rPr>
          <w:sz w:val="28"/>
          <w:szCs w:val="28"/>
        </w:rPr>
        <w:t>-</w:t>
      </w:r>
      <w:r w:rsidR="002946D0" w:rsidRPr="002946D0">
        <w:rPr>
          <w:sz w:val="28"/>
          <w:szCs w:val="28"/>
        </w:rPr>
        <w:t>добытые Комиссией доказательства, их оценка, доводы, которыми руководствовалась Комиссия, отвергая те или иные доказательства,</w:t>
      </w:r>
    </w:p>
    <w:p w:rsidR="002946D0" w:rsidRPr="002946D0" w:rsidRDefault="00875C5B" w:rsidP="00875C5B">
      <w:pPr>
        <w:pStyle w:val="a5"/>
        <w:shd w:val="clear" w:color="auto" w:fill="auto"/>
        <w:tabs>
          <w:tab w:val="left" w:pos="142"/>
          <w:tab w:val="left" w:pos="1134"/>
        </w:tabs>
        <w:spacing w:line="240" w:lineRule="auto"/>
        <w:ind w:left="142" w:right="80" w:firstLine="0"/>
        <w:rPr>
          <w:sz w:val="28"/>
          <w:szCs w:val="28"/>
        </w:rPr>
      </w:pPr>
      <w:r>
        <w:rPr>
          <w:sz w:val="28"/>
          <w:szCs w:val="28"/>
        </w:rPr>
        <w:t xml:space="preserve">- </w:t>
      </w:r>
      <w:r w:rsidR="002946D0" w:rsidRPr="002946D0">
        <w:rPr>
          <w:sz w:val="28"/>
          <w:szCs w:val="28"/>
        </w:rPr>
        <w:t>вывод о том, имел ли место дисциплинарный проступок, какие конкретно действующие нормы были нарушены,</w:t>
      </w:r>
    </w:p>
    <w:p w:rsidR="002946D0" w:rsidRPr="002946D0" w:rsidRDefault="00875C5B" w:rsidP="00875C5B">
      <w:pPr>
        <w:pStyle w:val="a5"/>
        <w:shd w:val="clear" w:color="auto" w:fill="auto"/>
        <w:tabs>
          <w:tab w:val="left" w:pos="142"/>
          <w:tab w:val="left" w:pos="1134"/>
        </w:tabs>
        <w:spacing w:line="240" w:lineRule="auto"/>
        <w:ind w:left="142" w:right="80" w:firstLine="0"/>
        <w:rPr>
          <w:sz w:val="28"/>
          <w:szCs w:val="28"/>
        </w:rPr>
      </w:pPr>
      <w:r>
        <w:rPr>
          <w:sz w:val="28"/>
          <w:szCs w:val="28"/>
        </w:rPr>
        <w:t xml:space="preserve">- </w:t>
      </w:r>
      <w:r w:rsidR="002946D0" w:rsidRPr="002946D0">
        <w:rPr>
          <w:sz w:val="28"/>
          <w:szCs w:val="28"/>
        </w:rPr>
        <w:t>предложение о мере дисциплинарного воздействия, которое надлежит применить к виновному лицу.</w:t>
      </w:r>
    </w:p>
    <w:p w:rsidR="002946D0" w:rsidRPr="002946D0" w:rsidRDefault="00875C5B" w:rsidP="00875C5B">
      <w:pPr>
        <w:pStyle w:val="a5"/>
        <w:shd w:val="clear" w:color="auto" w:fill="auto"/>
        <w:tabs>
          <w:tab w:val="left" w:pos="142"/>
        </w:tabs>
        <w:spacing w:line="240" w:lineRule="auto"/>
        <w:ind w:right="80" w:firstLine="0"/>
        <w:rPr>
          <w:sz w:val="28"/>
          <w:szCs w:val="28"/>
        </w:rPr>
      </w:pPr>
      <w:r>
        <w:rPr>
          <w:sz w:val="28"/>
          <w:szCs w:val="28"/>
        </w:rPr>
        <w:t>4.3.</w:t>
      </w:r>
      <w:r w:rsidR="002946D0" w:rsidRPr="002946D0">
        <w:rPr>
          <w:sz w:val="28"/>
          <w:szCs w:val="28"/>
        </w:rPr>
        <w:t>Члены Комиссии, не согласные с заключением полностью или частично, прилагают к нему мотивированное письменное особое мнение.</w:t>
      </w:r>
    </w:p>
    <w:p w:rsidR="002946D0" w:rsidRPr="002946D0" w:rsidRDefault="00875C5B" w:rsidP="00875C5B">
      <w:pPr>
        <w:pStyle w:val="a5"/>
        <w:shd w:val="clear" w:color="auto" w:fill="auto"/>
        <w:tabs>
          <w:tab w:val="left" w:pos="142"/>
          <w:tab w:val="left" w:pos="1350"/>
          <w:tab w:val="left" w:leader="underscore" w:pos="7738"/>
        </w:tabs>
        <w:spacing w:line="240" w:lineRule="auto"/>
        <w:ind w:right="80" w:firstLine="0"/>
        <w:rPr>
          <w:sz w:val="28"/>
          <w:szCs w:val="28"/>
        </w:rPr>
      </w:pPr>
      <w:r>
        <w:rPr>
          <w:sz w:val="28"/>
          <w:szCs w:val="28"/>
        </w:rPr>
        <w:t>4.4.</w:t>
      </w:r>
      <w:r w:rsidR="002946D0" w:rsidRPr="002946D0">
        <w:rPr>
          <w:sz w:val="28"/>
          <w:szCs w:val="28"/>
        </w:rPr>
        <w:t>Копия заключения Комиссии в течение тех рабочих дней с момента проведения заседания передается директору Учреждения.</w:t>
      </w:r>
    </w:p>
    <w:p w:rsidR="002946D0" w:rsidRPr="002946D0" w:rsidRDefault="00875C5B" w:rsidP="00875C5B">
      <w:pPr>
        <w:pStyle w:val="a5"/>
        <w:shd w:val="clear" w:color="auto" w:fill="auto"/>
        <w:tabs>
          <w:tab w:val="left" w:pos="142"/>
          <w:tab w:val="left" w:pos="284"/>
        </w:tabs>
        <w:spacing w:line="240" w:lineRule="auto"/>
        <w:ind w:left="20" w:right="80" w:firstLine="0"/>
        <w:rPr>
          <w:sz w:val="28"/>
          <w:szCs w:val="28"/>
        </w:rPr>
      </w:pPr>
      <w:r>
        <w:rPr>
          <w:sz w:val="28"/>
          <w:szCs w:val="28"/>
        </w:rPr>
        <w:t>4.5.</w:t>
      </w:r>
      <w:r w:rsidR="002946D0" w:rsidRPr="002946D0">
        <w:rPr>
          <w:sz w:val="28"/>
          <w:szCs w:val="28"/>
        </w:rPr>
        <w:t xml:space="preserve">В случаях, предусмотренных п.п. б) и в) п. 3.10 настоящего Положения, копия заключения Комиссии в течение трех рабочих дней направляется в </w:t>
      </w:r>
      <w:r w:rsidR="002946D0" w:rsidRPr="002946D0">
        <w:rPr>
          <w:sz w:val="28"/>
          <w:szCs w:val="28"/>
        </w:rPr>
        <w:lastRenderedPageBreak/>
        <w:t>совет старшеклассников У</w:t>
      </w:r>
      <w:r w:rsidR="008D4080">
        <w:rPr>
          <w:sz w:val="28"/>
          <w:szCs w:val="28"/>
        </w:rPr>
        <w:t>чреждения и родительский Совет</w:t>
      </w:r>
      <w:r w:rsidR="002946D0" w:rsidRPr="002946D0">
        <w:rPr>
          <w:sz w:val="28"/>
          <w:szCs w:val="28"/>
        </w:rPr>
        <w:t xml:space="preserve"> Учреждения для учета их мнения.</w:t>
      </w:r>
    </w:p>
    <w:p w:rsidR="002946D0" w:rsidRPr="002946D0" w:rsidRDefault="00875C5B" w:rsidP="00875C5B">
      <w:pPr>
        <w:pStyle w:val="a5"/>
        <w:shd w:val="clear" w:color="auto" w:fill="auto"/>
        <w:tabs>
          <w:tab w:val="left" w:pos="142"/>
        </w:tabs>
        <w:spacing w:line="240" w:lineRule="auto"/>
        <w:ind w:right="20" w:firstLine="0"/>
        <w:rPr>
          <w:sz w:val="28"/>
          <w:szCs w:val="28"/>
        </w:rPr>
      </w:pPr>
      <w:r>
        <w:rPr>
          <w:sz w:val="28"/>
          <w:szCs w:val="28"/>
        </w:rPr>
        <w:t>4.6.</w:t>
      </w:r>
      <w:r w:rsidR="002946D0" w:rsidRPr="002946D0">
        <w:rPr>
          <w:sz w:val="28"/>
          <w:szCs w:val="28"/>
        </w:rPr>
        <w:t>Копия заключения Комиссии в течение тех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w:t>
      </w:r>
    </w:p>
    <w:p w:rsidR="002946D0" w:rsidRPr="002946D0" w:rsidRDefault="00875C5B" w:rsidP="00875C5B">
      <w:pPr>
        <w:pStyle w:val="a5"/>
        <w:shd w:val="clear" w:color="auto" w:fill="auto"/>
        <w:tabs>
          <w:tab w:val="left" w:pos="142"/>
        </w:tabs>
        <w:spacing w:line="240" w:lineRule="auto"/>
        <w:ind w:right="20" w:firstLine="0"/>
        <w:rPr>
          <w:sz w:val="28"/>
          <w:szCs w:val="28"/>
        </w:rPr>
      </w:pPr>
      <w:r>
        <w:rPr>
          <w:sz w:val="28"/>
          <w:szCs w:val="28"/>
        </w:rPr>
        <w:t>4.7.</w:t>
      </w:r>
      <w:r w:rsidR="002946D0" w:rsidRPr="002946D0">
        <w:rPr>
          <w:sz w:val="28"/>
          <w:szCs w:val="28"/>
        </w:rPr>
        <w:t>Решения Комиссии носят для директора Учреждения, для педагогического совета Учреждения рекомендательный характер.</w:t>
      </w:r>
    </w:p>
    <w:p w:rsidR="002946D0" w:rsidRPr="002946D0" w:rsidRDefault="00875C5B" w:rsidP="00875C5B">
      <w:pPr>
        <w:pStyle w:val="a5"/>
        <w:shd w:val="clear" w:color="auto" w:fill="auto"/>
        <w:tabs>
          <w:tab w:val="left" w:pos="142"/>
        </w:tabs>
        <w:spacing w:line="240" w:lineRule="auto"/>
        <w:ind w:right="20" w:firstLine="0"/>
        <w:rPr>
          <w:sz w:val="28"/>
          <w:szCs w:val="28"/>
        </w:rPr>
      </w:pPr>
      <w:r>
        <w:rPr>
          <w:sz w:val="28"/>
          <w:szCs w:val="28"/>
        </w:rPr>
        <w:t>4.8.</w:t>
      </w:r>
      <w:r w:rsidR="002946D0" w:rsidRPr="002946D0">
        <w:rPr>
          <w:sz w:val="28"/>
          <w:szCs w:val="28"/>
        </w:rPr>
        <w:t xml:space="preserve"> Копия заключения Комиссии или выписка из заключения приобщаются к личному делу учащегося.</w:t>
      </w:r>
    </w:p>
    <w:p w:rsidR="002946D0" w:rsidRPr="002946D0" w:rsidRDefault="00875C5B" w:rsidP="00875C5B">
      <w:pPr>
        <w:pStyle w:val="20"/>
        <w:keepNext/>
        <w:keepLines/>
        <w:shd w:val="clear" w:color="auto" w:fill="auto"/>
        <w:tabs>
          <w:tab w:val="left" w:pos="142"/>
        </w:tabs>
        <w:spacing w:after="0" w:line="240" w:lineRule="auto"/>
        <w:jc w:val="left"/>
        <w:rPr>
          <w:b w:val="0"/>
          <w:sz w:val="28"/>
          <w:szCs w:val="28"/>
        </w:rPr>
      </w:pPr>
      <w:bookmarkStart w:id="3" w:name="bookmark5"/>
      <w:r>
        <w:rPr>
          <w:b w:val="0"/>
          <w:sz w:val="28"/>
          <w:szCs w:val="28"/>
        </w:rPr>
        <w:t>5</w:t>
      </w:r>
      <w:r w:rsidR="002946D0" w:rsidRPr="002946D0">
        <w:rPr>
          <w:b w:val="0"/>
          <w:sz w:val="28"/>
          <w:szCs w:val="28"/>
        </w:rPr>
        <w:t>. Обеспечение деятельности Комиссии</w:t>
      </w:r>
      <w:bookmarkEnd w:id="3"/>
    </w:p>
    <w:p w:rsidR="002946D0" w:rsidRDefault="00875C5B" w:rsidP="00875C5B">
      <w:pPr>
        <w:pStyle w:val="a5"/>
        <w:shd w:val="clear" w:color="auto" w:fill="auto"/>
        <w:tabs>
          <w:tab w:val="left" w:pos="142"/>
          <w:tab w:val="left" w:pos="284"/>
        </w:tabs>
        <w:spacing w:line="240" w:lineRule="auto"/>
        <w:ind w:right="20" w:firstLine="0"/>
        <w:rPr>
          <w:sz w:val="28"/>
          <w:szCs w:val="28"/>
        </w:rPr>
      </w:pPr>
      <w:r>
        <w:rPr>
          <w:sz w:val="28"/>
          <w:szCs w:val="28"/>
        </w:rPr>
        <w:t>5.1.</w:t>
      </w:r>
      <w:r w:rsidR="002946D0" w:rsidRPr="002946D0">
        <w:rPr>
          <w:sz w:val="28"/>
          <w:szCs w:val="28"/>
        </w:rPr>
        <w:t>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осуществляется секретарем Комиссии.</w:t>
      </w:r>
    </w:p>
    <w:p w:rsidR="00875C5B" w:rsidRPr="002946D0" w:rsidRDefault="00875C5B" w:rsidP="00875C5B">
      <w:pPr>
        <w:pStyle w:val="a5"/>
        <w:shd w:val="clear" w:color="auto" w:fill="auto"/>
        <w:tabs>
          <w:tab w:val="left" w:pos="142"/>
          <w:tab w:val="left" w:pos="284"/>
        </w:tabs>
        <w:spacing w:line="240" w:lineRule="auto"/>
        <w:ind w:right="20" w:firstLine="0"/>
        <w:rPr>
          <w:sz w:val="28"/>
          <w:szCs w:val="28"/>
        </w:rPr>
      </w:pPr>
      <w:r>
        <w:rPr>
          <w:sz w:val="28"/>
          <w:szCs w:val="28"/>
        </w:rPr>
        <w:t>Заключения Комиссии выделяются в отдельное делопроизводство и хранятся в составе отдельного дела в архиве Учреждения в течение 3 лет.</w:t>
      </w:r>
    </w:p>
    <w:sectPr w:rsidR="00875C5B" w:rsidRPr="002946D0" w:rsidSect="005C36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FDE323A"/>
    <w:lvl w:ilvl="0">
      <w:numFmt w:val="bullet"/>
      <w:lvlText w:val="*"/>
      <w:lvlJc w:val="left"/>
    </w:lvl>
  </w:abstractNum>
  <w:abstractNum w:abstractNumId="1">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5"/>
    <w:multiLevelType w:val="multilevel"/>
    <w:tmpl w:val="00000004"/>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7"/>
    <w:multiLevelType w:val="multilevel"/>
    <w:tmpl w:val="0000000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9"/>
    <w:multiLevelType w:val="multilevel"/>
    <w:tmpl w:val="00000008"/>
    <w:lvl w:ilvl="0">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B"/>
    <w:multiLevelType w:val="multilevel"/>
    <w:tmpl w:val="0000000A"/>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A052310"/>
    <w:multiLevelType w:val="hybridMultilevel"/>
    <w:tmpl w:val="A5FC5A2E"/>
    <w:lvl w:ilvl="0" w:tplc="9D320ED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
    <w:nsid w:val="1E567209"/>
    <w:multiLevelType w:val="hybridMultilevel"/>
    <w:tmpl w:val="BAC6A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0E3880"/>
    <w:multiLevelType w:val="multilevel"/>
    <w:tmpl w:val="97FC0782"/>
    <w:lvl w:ilvl="0">
      <w:start w:val="4"/>
      <w:numFmt w:val="decimal"/>
      <w:lvlText w:val="%1."/>
      <w:lvlJc w:val="left"/>
      <w:pPr>
        <w:ind w:left="450" w:hanging="45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0">
    <w:nsid w:val="7907520B"/>
    <w:multiLevelType w:val="hybridMultilevel"/>
    <w:tmpl w:val="8888312C"/>
    <w:lvl w:ilvl="0" w:tplc="E1B685B0">
      <w:start w:val="2"/>
      <w:numFmt w:val="decimal"/>
      <w:lvlText w:val="%1."/>
      <w:lvlJc w:val="left"/>
      <w:pPr>
        <w:tabs>
          <w:tab w:val="num" w:pos="3840"/>
        </w:tabs>
        <w:ind w:left="3840" w:hanging="360"/>
      </w:pPr>
      <w:rPr>
        <w:rFonts w:hint="default"/>
        <w:b w:val="0"/>
      </w:rPr>
    </w:lvl>
    <w:lvl w:ilvl="1" w:tplc="04190019" w:tentative="1">
      <w:start w:val="1"/>
      <w:numFmt w:val="lowerLetter"/>
      <w:lvlText w:val="%2."/>
      <w:lvlJc w:val="left"/>
      <w:pPr>
        <w:tabs>
          <w:tab w:val="num" w:pos="4560"/>
        </w:tabs>
        <w:ind w:left="4560" w:hanging="360"/>
      </w:pPr>
    </w:lvl>
    <w:lvl w:ilvl="2" w:tplc="0419001B" w:tentative="1">
      <w:start w:val="1"/>
      <w:numFmt w:val="lowerRoman"/>
      <w:lvlText w:val="%3."/>
      <w:lvlJc w:val="right"/>
      <w:pPr>
        <w:tabs>
          <w:tab w:val="num" w:pos="5280"/>
        </w:tabs>
        <w:ind w:left="5280" w:hanging="180"/>
      </w:pPr>
    </w:lvl>
    <w:lvl w:ilvl="3" w:tplc="0419000F" w:tentative="1">
      <w:start w:val="1"/>
      <w:numFmt w:val="decimal"/>
      <w:lvlText w:val="%4."/>
      <w:lvlJc w:val="left"/>
      <w:pPr>
        <w:tabs>
          <w:tab w:val="num" w:pos="6000"/>
        </w:tabs>
        <w:ind w:left="6000" w:hanging="360"/>
      </w:pPr>
    </w:lvl>
    <w:lvl w:ilvl="4" w:tplc="04190019" w:tentative="1">
      <w:start w:val="1"/>
      <w:numFmt w:val="lowerLetter"/>
      <w:lvlText w:val="%5."/>
      <w:lvlJc w:val="left"/>
      <w:pPr>
        <w:tabs>
          <w:tab w:val="num" w:pos="6720"/>
        </w:tabs>
        <w:ind w:left="6720" w:hanging="360"/>
      </w:pPr>
    </w:lvl>
    <w:lvl w:ilvl="5" w:tplc="0419001B" w:tentative="1">
      <w:start w:val="1"/>
      <w:numFmt w:val="lowerRoman"/>
      <w:lvlText w:val="%6."/>
      <w:lvlJc w:val="right"/>
      <w:pPr>
        <w:tabs>
          <w:tab w:val="num" w:pos="7440"/>
        </w:tabs>
        <w:ind w:left="7440" w:hanging="180"/>
      </w:pPr>
    </w:lvl>
    <w:lvl w:ilvl="6" w:tplc="0419000F" w:tentative="1">
      <w:start w:val="1"/>
      <w:numFmt w:val="decimal"/>
      <w:lvlText w:val="%7."/>
      <w:lvlJc w:val="left"/>
      <w:pPr>
        <w:tabs>
          <w:tab w:val="num" w:pos="8160"/>
        </w:tabs>
        <w:ind w:left="8160" w:hanging="360"/>
      </w:pPr>
    </w:lvl>
    <w:lvl w:ilvl="7" w:tplc="04190019" w:tentative="1">
      <w:start w:val="1"/>
      <w:numFmt w:val="lowerLetter"/>
      <w:lvlText w:val="%8."/>
      <w:lvlJc w:val="left"/>
      <w:pPr>
        <w:tabs>
          <w:tab w:val="num" w:pos="8880"/>
        </w:tabs>
        <w:ind w:left="8880" w:hanging="360"/>
      </w:pPr>
    </w:lvl>
    <w:lvl w:ilvl="8" w:tplc="0419001B" w:tentative="1">
      <w:start w:val="1"/>
      <w:numFmt w:val="lowerRoman"/>
      <w:lvlText w:val="%9."/>
      <w:lvlJc w:val="right"/>
      <w:pPr>
        <w:tabs>
          <w:tab w:val="num" w:pos="9600"/>
        </w:tabs>
        <w:ind w:left="9600" w:hanging="180"/>
      </w:pPr>
    </w:lvl>
  </w:abstractNum>
  <w:num w:numId="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2">
    <w:abstractNumId w:val="10"/>
  </w:num>
  <w:num w:numId="3">
    <w:abstractNumId w:val="8"/>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grammar="clean"/>
  <w:defaultTabStop w:val="708"/>
  <w:characterSpacingControl w:val="doNotCompress"/>
  <w:compat/>
  <w:rsids>
    <w:rsidRoot w:val="002946D0"/>
    <w:rsid w:val="0004463A"/>
    <w:rsid w:val="00272795"/>
    <w:rsid w:val="002946D0"/>
    <w:rsid w:val="002D6FA4"/>
    <w:rsid w:val="0031086D"/>
    <w:rsid w:val="00330BD2"/>
    <w:rsid w:val="005E64AB"/>
    <w:rsid w:val="00860ECD"/>
    <w:rsid w:val="00875C5B"/>
    <w:rsid w:val="008D4080"/>
    <w:rsid w:val="00AD20B2"/>
    <w:rsid w:val="00B77EAE"/>
    <w:rsid w:val="00EF4057"/>
    <w:rsid w:val="00F33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6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6D0"/>
    <w:pPr>
      <w:ind w:left="720"/>
      <w:contextualSpacing/>
    </w:pPr>
  </w:style>
  <w:style w:type="character" w:customStyle="1" w:styleId="2">
    <w:name w:val="Заголовок №2_"/>
    <w:basedOn w:val="a0"/>
    <w:link w:val="20"/>
    <w:rsid w:val="002946D0"/>
    <w:rPr>
      <w:rFonts w:ascii="Times New Roman" w:hAnsi="Times New Roman" w:cs="Times New Roman"/>
      <w:b/>
      <w:bCs/>
      <w:sz w:val="27"/>
      <w:szCs w:val="27"/>
      <w:shd w:val="clear" w:color="auto" w:fill="FFFFFF"/>
    </w:rPr>
  </w:style>
  <w:style w:type="character" w:customStyle="1" w:styleId="a4">
    <w:name w:val="Основной текст Знак"/>
    <w:basedOn w:val="a0"/>
    <w:link w:val="a5"/>
    <w:rsid w:val="002946D0"/>
    <w:rPr>
      <w:rFonts w:ascii="Times New Roman" w:hAnsi="Times New Roman" w:cs="Times New Roman"/>
      <w:sz w:val="27"/>
      <w:szCs w:val="27"/>
      <w:shd w:val="clear" w:color="auto" w:fill="FFFFFF"/>
    </w:rPr>
  </w:style>
  <w:style w:type="paragraph" w:customStyle="1" w:styleId="20">
    <w:name w:val="Заголовок №2"/>
    <w:basedOn w:val="a"/>
    <w:link w:val="2"/>
    <w:rsid w:val="002946D0"/>
    <w:pPr>
      <w:widowControl/>
      <w:shd w:val="clear" w:color="auto" w:fill="FFFFFF"/>
      <w:autoSpaceDE/>
      <w:autoSpaceDN/>
      <w:adjustRightInd/>
      <w:spacing w:after="240" w:line="322" w:lineRule="exact"/>
      <w:jc w:val="center"/>
      <w:outlineLvl w:val="1"/>
    </w:pPr>
    <w:rPr>
      <w:rFonts w:eastAsiaTheme="minorHAnsi"/>
      <w:b/>
      <w:bCs/>
      <w:sz w:val="27"/>
      <w:szCs w:val="27"/>
      <w:lang w:eastAsia="en-US"/>
    </w:rPr>
  </w:style>
  <w:style w:type="paragraph" w:styleId="a5">
    <w:name w:val="Body Text"/>
    <w:basedOn w:val="a"/>
    <w:link w:val="a4"/>
    <w:rsid w:val="002946D0"/>
    <w:pPr>
      <w:widowControl/>
      <w:shd w:val="clear" w:color="auto" w:fill="FFFFFF"/>
      <w:autoSpaceDE/>
      <w:autoSpaceDN/>
      <w:adjustRightInd/>
      <w:spacing w:line="322" w:lineRule="exact"/>
      <w:ind w:hanging="720"/>
      <w:jc w:val="both"/>
    </w:pPr>
    <w:rPr>
      <w:rFonts w:eastAsiaTheme="minorHAnsi"/>
      <w:sz w:val="27"/>
      <w:szCs w:val="27"/>
      <w:lang w:eastAsia="en-US"/>
    </w:rPr>
  </w:style>
  <w:style w:type="character" w:customStyle="1" w:styleId="1">
    <w:name w:val="Основной текст Знак1"/>
    <w:basedOn w:val="a0"/>
    <w:link w:val="a5"/>
    <w:uiPriority w:val="99"/>
    <w:semiHidden/>
    <w:rsid w:val="002946D0"/>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04463A"/>
    <w:rPr>
      <w:rFonts w:ascii="Tahoma" w:hAnsi="Tahoma" w:cs="Tahoma"/>
      <w:sz w:val="16"/>
      <w:szCs w:val="16"/>
    </w:rPr>
  </w:style>
  <w:style w:type="character" w:customStyle="1" w:styleId="a7">
    <w:name w:val="Текст выноски Знак"/>
    <w:basedOn w:val="a0"/>
    <w:link w:val="a6"/>
    <w:uiPriority w:val="99"/>
    <w:semiHidden/>
    <w:rsid w:val="0004463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B7B73-D8B9-4997-937B-2DBEE849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1644</Words>
  <Characters>9374</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2018-10-27T05:31:00Z</cp:lastPrinted>
  <dcterms:created xsi:type="dcterms:W3CDTF">2018-06-08T06:54:00Z</dcterms:created>
  <dcterms:modified xsi:type="dcterms:W3CDTF">2018-11-07T13:30:00Z</dcterms:modified>
</cp:coreProperties>
</file>